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530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4007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Style w:val="cat-UserDefinedgrp-36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Style w:val="cat-UserDefinedgrp-3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3, д. 12/1, кв. 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извещена /повестка/,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7"/>
          <w:szCs w:val="27"/>
        </w:rPr>
        <w:t>ё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</w:t>
      </w:r>
      <w:r>
        <w:rPr>
          <w:rFonts w:ascii="Times New Roman" w:eastAsia="Times New Roman" w:hAnsi="Times New Roman" w:cs="Times New Roman"/>
          <w:sz w:val="27"/>
          <w:szCs w:val="27"/>
        </w:rPr>
        <w:t>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343.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Style w:val="cat-UserDefinedgrp-37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пожелал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Бочкарев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Style w:val="cat-UserDefinedgrp-38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Style w:val="cat-UserDefinedgrp-39rplc-3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Style w:val="cat-UserDefinedgrp-40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Style w:val="cat-UserDefinedgrp-41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0412365400325005302620110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530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9">
    <w:name w:val="cat-UserDefined grp-36 rplc-9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8rplc-20">
    <w:name w:val="cat-UserDefined grp-38 rplc-20"/>
    <w:basedOn w:val="DefaultParagraphFont"/>
  </w:style>
  <w:style w:type="character" w:customStyle="1" w:styleId="cat-UserDefinedgrp-37rplc-23">
    <w:name w:val="cat-UserDefined grp-37 rplc-23"/>
    <w:basedOn w:val="DefaultParagraphFont"/>
  </w:style>
  <w:style w:type="character" w:customStyle="1" w:styleId="cat-UserDefinedgrp-37rplc-27">
    <w:name w:val="cat-UserDefined grp-37 rplc-27"/>
    <w:basedOn w:val="DefaultParagraphFont"/>
  </w:style>
  <w:style w:type="character" w:customStyle="1" w:styleId="cat-UserDefinedgrp-39rplc-30">
    <w:name w:val="cat-UserDefined grp-39 rplc-30"/>
    <w:basedOn w:val="DefaultParagraphFont"/>
  </w:style>
  <w:style w:type="character" w:customStyle="1" w:styleId="cat-UserDefinedgrp-38rplc-32">
    <w:name w:val="cat-UserDefined grp-38 rplc-32"/>
    <w:basedOn w:val="DefaultParagraphFont"/>
  </w:style>
  <w:style w:type="character" w:customStyle="1" w:styleId="cat-UserDefinedgrp-39rplc-35">
    <w:name w:val="cat-UserDefined grp-39 rplc-35"/>
    <w:basedOn w:val="DefaultParagraphFont"/>
  </w:style>
  <w:style w:type="character" w:customStyle="1" w:styleId="cat-UserDefinedgrp-40rplc-39">
    <w:name w:val="cat-UserDefined grp-40 rplc-39"/>
    <w:basedOn w:val="DefaultParagraphFont"/>
  </w:style>
  <w:style w:type="character" w:customStyle="1" w:styleId="cat-UserDefinedgrp-41rplc-43">
    <w:name w:val="cat-UserDefined grp-41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